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5679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4835563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0CD75-28C6-4960-B665-A273F25B3A64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